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5DA" w:rsidRPr="00220CCB" w:rsidRDefault="009325DA" w:rsidP="009E0BB9">
      <w:pPr>
        <w:jc w:val="both"/>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5pt;margin-top:-40.8pt;width:44.15pt;height:50.85pt;z-index:-251658752" wrapcoords="-366 0 -366 21282 21600 21282 21600 0 -366 0">
            <v:imagedata r:id="rId7" o:title=""/>
            <w10:wrap type="tight"/>
          </v:shape>
          <o:OLEObject Type="Embed" ProgID="WangImage.Document" ShapeID="_x0000_s1027" DrawAspect="Content" ObjectID="_1408104393" r:id="rId8"/>
        </w:pict>
      </w:r>
    </w:p>
    <w:p w:rsidR="009325DA" w:rsidRPr="00220CCB" w:rsidRDefault="009325DA" w:rsidP="00556D67">
      <w:pPr>
        <w:rPr>
          <w:rFonts w:ascii="Arial" w:hAnsi="Arial" w:cs="Arial"/>
        </w:rPr>
      </w:pPr>
      <w:r>
        <w:rPr>
          <w:noProof/>
        </w:rPr>
        <w:pict>
          <v:shape id="_x0000_s1028" type="#_x0000_t75" style="position:absolute;margin-left:-57.15pt;margin-top:6.6pt;width:145pt;height:45.25pt;z-index:251658752">
            <v:imagedata r:id="rId9" o:title=""/>
          </v:shape>
        </w:pict>
      </w:r>
    </w:p>
    <w:p w:rsidR="009325DA" w:rsidRDefault="009325DA" w:rsidP="009E0BB9">
      <w:pPr>
        <w:tabs>
          <w:tab w:val="left" w:pos="4000"/>
        </w:tabs>
        <w:ind w:left="4600"/>
        <w:rPr>
          <w:rFonts w:ascii="Arial" w:hAnsi="Arial" w:cs="Arial"/>
        </w:rPr>
      </w:pPr>
    </w:p>
    <w:p w:rsidR="009325DA" w:rsidRDefault="009325DA" w:rsidP="009E0BB9">
      <w:pPr>
        <w:tabs>
          <w:tab w:val="left" w:pos="4000"/>
        </w:tabs>
        <w:ind w:left="4600"/>
        <w:rPr>
          <w:rFonts w:ascii="Arial" w:hAnsi="Arial" w:cs="Arial"/>
        </w:rPr>
      </w:pPr>
      <w:r>
        <w:rPr>
          <w:rFonts w:ascii="Arial" w:hAnsi="Arial" w:cs="Arial"/>
        </w:rPr>
        <w:t>De heer Kris Peeters</w:t>
      </w:r>
    </w:p>
    <w:p w:rsidR="009325DA" w:rsidRDefault="009325DA" w:rsidP="009E0BB9">
      <w:pPr>
        <w:tabs>
          <w:tab w:val="left" w:pos="4000"/>
        </w:tabs>
        <w:ind w:left="4600"/>
        <w:rPr>
          <w:rFonts w:ascii="Arial" w:hAnsi="Arial" w:cs="Arial"/>
        </w:rPr>
      </w:pPr>
      <w:r>
        <w:rPr>
          <w:rFonts w:ascii="Arial" w:hAnsi="Arial" w:cs="Arial"/>
        </w:rPr>
        <w:t>Vlaams minister-president</w:t>
      </w:r>
    </w:p>
    <w:p w:rsidR="009325DA" w:rsidRPr="00220CCB" w:rsidRDefault="009325DA" w:rsidP="009E0BB9">
      <w:pPr>
        <w:tabs>
          <w:tab w:val="left" w:pos="4000"/>
        </w:tabs>
        <w:ind w:left="4600"/>
        <w:rPr>
          <w:rFonts w:ascii="Arial" w:hAnsi="Arial" w:cs="Arial"/>
        </w:rPr>
      </w:pPr>
      <w:r>
        <w:rPr>
          <w:rFonts w:ascii="Arial" w:hAnsi="Arial" w:cs="Arial"/>
        </w:rPr>
        <w:t>Martelaarsplein 19</w:t>
      </w:r>
    </w:p>
    <w:p w:rsidR="009325DA" w:rsidRDefault="009325DA" w:rsidP="009E0BB9">
      <w:pPr>
        <w:tabs>
          <w:tab w:val="left" w:pos="4000"/>
        </w:tabs>
        <w:ind w:left="4600"/>
        <w:rPr>
          <w:rFonts w:ascii="Arial" w:hAnsi="Arial" w:cs="Arial"/>
        </w:rPr>
      </w:pPr>
      <w:r>
        <w:rPr>
          <w:rFonts w:ascii="Arial" w:hAnsi="Arial" w:cs="Arial"/>
        </w:rPr>
        <w:t>1000 BRUSSEL</w:t>
      </w:r>
    </w:p>
    <w:p w:rsidR="009325DA" w:rsidRPr="00220CCB" w:rsidRDefault="009325DA" w:rsidP="00556D67">
      <w:pPr>
        <w:rPr>
          <w:rFonts w:ascii="Arial" w:hAnsi="Arial" w:cs="Arial"/>
        </w:rPr>
      </w:pPr>
    </w:p>
    <w:p w:rsidR="009325DA" w:rsidRPr="00220CCB" w:rsidRDefault="009325DA" w:rsidP="00556D67">
      <w:pPr>
        <w:rPr>
          <w:rFonts w:ascii="Arial" w:hAnsi="Arial" w:cs="Arial"/>
        </w:rPr>
      </w:pPr>
    </w:p>
    <w:p w:rsidR="009325DA" w:rsidRPr="00220CCB" w:rsidRDefault="009325DA" w:rsidP="00556D67">
      <w:pPr>
        <w:tabs>
          <w:tab w:val="left" w:pos="1440"/>
          <w:tab w:val="left" w:pos="3420"/>
          <w:tab w:val="left" w:pos="5580"/>
          <w:tab w:val="left" w:pos="7740"/>
        </w:tabs>
        <w:rPr>
          <w:rFonts w:ascii="Arial" w:hAnsi="Arial" w:cs="Arial"/>
          <w:b/>
          <w:sz w:val="16"/>
          <w:szCs w:val="16"/>
        </w:rPr>
      </w:pPr>
      <w:r w:rsidRPr="00220CCB">
        <w:rPr>
          <w:rFonts w:ascii="Arial" w:hAnsi="Arial" w:cs="Arial"/>
          <w:b/>
          <w:sz w:val="16"/>
          <w:szCs w:val="16"/>
          <w:u w:val="single"/>
        </w:rPr>
        <w:t>uw kenmerk</w:t>
      </w:r>
      <w:r w:rsidRPr="00220CCB">
        <w:rPr>
          <w:rFonts w:ascii="Arial" w:hAnsi="Arial" w:cs="Arial"/>
          <w:b/>
          <w:sz w:val="16"/>
          <w:szCs w:val="16"/>
        </w:rPr>
        <w:tab/>
      </w:r>
      <w:r w:rsidRPr="00220CCB">
        <w:rPr>
          <w:rFonts w:ascii="Arial" w:hAnsi="Arial" w:cs="Arial"/>
          <w:b/>
          <w:sz w:val="16"/>
          <w:szCs w:val="16"/>
          <w:u w:val="single"/>
        </w:rPr>
        <w:t>ons kenmerk</w:t>
      </w:r>
      <w:r w:rsidRPr="00220CCB">
        <w:rPr>
          <w:rFonts w:ascii="Arial" w:hAnsi="Arial" w:cs="Arial"/>
          <w:b/>
          <w:sz w:val="16"/>
          <w:szCs w:val="16"/>
        </w:rPr>
        <w:tab/>
      </w:r>
      <w:r w:rsidRPr="00220CCB">
        <w:rPr>
          <w:rFonts w:ascii="Arial" w:hAnsi="Arial" w:cs="Arial"/>
          <w:b/>
          <w:sz w:val="16"/>
          <w:szCs w:val="16"/>
          <w:u w:val="single"/>
        </w:rPr>
        <w:t>contactpersoon</w:t>
      </w:r>
      <w:r w:rsidRPr="00220CCB">
        <w:rPr>
          <w:rFonts w:ascii="Arial" w:hAnsi="Arial" w:cs="Arial"/>
          <w:b/>
          <w:sz w:val="16"/>
          <w:szCs w:val="16"/>
        </w:rPr>
        <w:tab/>
      </w:r>
      <w:r w:rsidRPr="00220CCB">
        <w:rPr>
          <w:rFonts w:ascii="Arial" w:hAnsi="Arial" w:cs="Arial"/>
          <w:b/>
          <w:sz w:val="16"/>
          <w:szCs w:val="16"/>
          <w:u w:val="single"/>
        </w:rPr>
        <w:t>verantwoordelijke schepen</w:t>
      </w:r>
      <w:r w:rsidRPr="00220CCB">
        <w:rPr>
          <w:rFonts w:ascii="Arial" w:hAnsi="Arial" w:cs="Arial"/>
          <w:b/>
          <w:sz w:val="16"/>
          <w:szCs w:val="16"/>
        </w:rPr>
        <w:tab/>
      </w:r>
      <w:r w:rsidRPr="00220CCB">
        <w:rPr>
          <w:rFonts w:ascii="Arial" w:hAnsi="Arial" w:cs="Arial"/>
          <w:b/>
          <w:sz w:val="16"/>
          <w:szCs w:val="16"/>
          <w:u w:val="single"/>
        </w:rPr>
        <w:t>datum</w:t>
      </w:r>
    </w:p>
    <w:p w:rsidR="009325DA" w:rsidRPr="00220CCB" w:rsidRDefault="009325DA" w:rsidP="00556D67">
      <w:pPr>
        <w:tabs>
          <w:tab w:val="left" w:pos="1440"/>
          <w:tab w:val="left" w:pos="3420"/>
          <w:tab w:val="left" w:pos="5580"/>
          <w:tab w:val="left" w:pos="7740"/>
        </w:tabs>
        <w:rPr>
          <w:rFonts w:ascii="Arial" w:hAnsi="Arial" w:cs="Arial"/>
          <w:sz w:val="16"/>
          <w:szCs w:val="16"/>
        </w:rPr>
      </w:pPr>
      <w:r>
        <w:rPr>
          <w:rFonts w:ascii="Arial" w:hAnsi="Arial" w:cs="Arial"/>
          <w:sz w:val="16"/>
          <w:szCs w:val="16"/>
        </w:rPr>
        <w:tab/>
        <w:t>L021/2012/LVdK</w:t>
      </w:r>
      <w:r>
        <w:rPr>
          <w:rFonts w:ascii="Arial" w:hAnsi="Arial" w:cs="Arial"/>
          <w:sz w:val="16"/>
          <w:szCs w:val="16"/>
        </w:rPr>
        <w:tab/>
        <w:t>Leo Vander Kerken</w:t>
      </w:r>
      <w:r w:rsidRPr="00220CCB">
        <w:rPr>
          <w:rFonts w:ascii="Arial" w:hAnsi="Arial" w:cs="Arial"/>
          <w:sz w:val="16"/>
          <w:szCs w:val="16"/>
        </w:rPr>
        <w:tab/>
      </w:r>
      <w:r>
        <w:rPr>
          <w:rFonts w:ascii="Arial" w:hAnsi="Arial" w:cs="Arial"/>
          <w:sz w:val="16"/>
          <w:szCs w:val="16"/>
        </w:rPr>
        <w:t>mevr. M.-J. Thaelemans</w:t>
      </w:r>
      <w:r w:rsidRPr="00220CCB">
        <w:rPr>
          <w:rFonts w:ascii="Arial" w:hAnsi="Arial" w:cs="Arial"/>
          <w:sz w:val="16"/>
          <w:szCs w:val="16"/>
        </w:rPr>
        <w:tab/>
      </w:r>
      <w:r>
        <w:rPr>
          <w:rFonts w:ascii="Arial" w:hAnsi="Arial" w:cs="Arial"/>
          <w:sz w:val="16"/>
          <w:szCs w:val="16"/>
        </w:rPr>
        <w:fldChar w:fldCharType="begin"/>
      </w:r>
      <w:r>
        <w:rPr>
          <w:rFonts w:ascii="Arial" w:hAnsi="Arial" w:cs="Arial"/>
          <w:sz w:val="16"/>
          <w:szCs w:val="16"/>
        </w:rPr>
        <w:instrText xml:space="preserve"> TIME \@ "d/MM/yyyy" </w:instrText>
      </w:r>
      <w:r>
        <w:rPr>
          <w:rFonts w:ascii="Arial" w:hAnsi="Arial" w:cs="Arial"/>
          <w:sz w:val="16"/>
          <w:szCs w:val="16"/>
        </w:rPr>
        <w:fldChar w:fldCharType="separate"/>
      </w:r>
      <w:r>
        <w:rPr>
          <w:rFonts w:ascii="Arial" w:hAnsi="Arial" w:cs="Arial"/>
          <w:noProof/>
          <w:sz w:val="16"/>
          <w:szCs w:val="16"/>
        </w:rPr>
        <w:t>2/09/2012</w:t>
      </w:r>
      <w:r>
        <w:rPr>
          <w:rFonts w:ascii="Arial" w:hAnsi="Arial" w:cs="Arial"/>
          <w:sz w:val="16"/>
          <w:szCs w:val="16"/>
        </w:rPr>
        <w:fldChar w:fldCharType="end"/>
      </w:r>
    </w:p>
    <w:p w:rsidR="009325DA" w:rsidRDefault="009325DA" w:rsidP="00556D67">
      <w:pPr>
        <w:tabs>
          <w:tab w:val="left" w:pos="1440"/>
          <w:tab w:val="left" w:pos="3420"/>
          <w:tab w:val="left" w:pos="5580"/>
          <w:tab w:val="left" w:pos="7740"/>
        </w:tabs>
        <w:ind w:left="708" w:firstLine="708"/>
        <w:rPr>
          <w:rFonts w:ascii="Arial" w:hAnsi="Arial" w:cs="Arial"/>
          <w:sz w:val="16"/>
          <w:szCs w:val="16"/>
          <w:lang w:val="fr-BE"/>
        </w:rPr>
      </w:pPr>
      <w:r>
        <w:rPr>
          <w:rFonts w:ascii="Arial" w:hAnsi="Arial" w:cs="Arial"/>
          <w:sz w:val="16"/>
          <w:szCs w:val="16"/>
        </w:rPr>
        <w:t>-1.777</w:t>
      </w:r>
      <w:r>
        <w:rPr>
          <w:rFonts w:ascii="Arial" w:hAnsi="Arial" w:cs="Arial"/>
          <w:sz w:val="16"/>
          <w:szCs w:val="16"/>
        </w:rPr>
        <w:tab/>
      </w:r>
      <w:r>
        <w:rPr>
          <w:rFonts w:ascii="Arial" w:hAnsi="Arial" w:cs="Arial"/>
          <w:sz w:val="16"/>
          <w:szCs w:val="16"/>
        </w:rPr>
        <w:sym w:font="Wingdings" w:char="F028"/>
      </w:r>
      <w:r>
        <w:rPr>
          <w:rFonts w:ascii="Arial" w:hAnsi="Arial" w:cs="Arial"/>
          <w:sz w:val="16"/>
          <w:szCs w:val="16"/>
        </w:rPr>
        <w:t xml:space="preserve"> </w:t>
      </w:r>
      <w:r>
        <w:rPr>
          <w:rFonts w:ascii="Arial" w:hAnsi="Arial" w:cs="Arial"/>
          <w:sz w:val="16"/>
          <w:szCs w:val="16"/>
          <w:lang w:val="fr-BE"/>
        </w:rPr>
        <w:t>0</w:t>
      </w:r>
      <w:r w:rsidRPr="00220CCB">
        <w:rPr>
          <w:rFonts w:ascii="Arial" w:hAnsi="Arial" w:cs="Arial"/>
          <w:sz w:val="16"/>
          <w:szCs w:val="16"/>
          <w:lang w:val="fr-BE"/>
        </w:rPr>
        <w:t>2/272.00.</w:t>
      </w:r>
      <w:r>
        <w:rPr>
          <w:rFonts w:ascii="Arial" w:hAnsi="Arial" w:cs="Arial"/>
          <w:sz w:val="16"/>
          <w:szCs w:val="16"/>
          <w:lang w:val="fr-BE"/>
        </w:rPr>
        <w:t>58</w:t>
      </w:r>
      <w:r w:rsidRPr="00220CCB">
        <w:rPr>
          <w:rFonts w:ascii="Arial" w:hAnsi="Arial" w:cs="Arial"/>
          <w:sz w:val="16"/>
          <w:szCs w:val="16"/>
          <w:lang w:val="fr-BE"/>
        </w:rPr>
        <w:tab/>
      </w:r>
      <w:r>
        <w:rPr>
          <w:rFonts w:ascii="Arial" w:hAnsi="Arial" w:cs="Arial"/>
          <w:sz w:val="16"/>
          <w:szCs w:val="16"/>
          <w:lang w:val="fr-BE"/>
        </w:rPr>
        <w:t>schepen van leefmilieu</w:t>
      </w:r>
      <w:r w:rsidRPr="00220CCB">
        <w:rPr>
          <w:rFonts w:ascii="Arial" w:hAnsi="Arial" w:cs="Arial"/>
          <w:sz w:val="16"/>
          <w:szCs w:val="16"/>
          <w:lang w:val="fr-BE"/>
        </w:rPr>
        <w:tab/>
      </w:r>
    </w:p>
    <w:p w:rsidR="009325DA" w:rsidRPr="00220CCB" w:rsidRDefault="009325DA" w:rsidP="00556D67">
      <w:pPr>
        <w:tabs>
          <w:tab w:val="left" w:pos="1440"/>
          <w:tab w:val="left" w:pos="3420"/>
          <w:tab w:val="left" w:pos="5580"/>
          <w:tab w:val="left" w:pos="7740"/>
        </w:tabs>
        <w:ind w:left="708" w:firstLine="708"/>
        <w:rPr>
          <w:rFonts w:ascii="Arial" w:hAnsi="Arial" w:cs="Arial"/>
          <w:sz w:val="16"/>
          <w:szCs w:val="16"/>
        </w:rPr>
      </w:pPr>
      <w:r>
        <w:rPr>
          <w:rFonts w:ascii="Arial" w:hAnsi="Arial" w:cs="Arial"/>
          <w:sz w:val="16"/>
          <w:szCs w:val="16"/>
          <w:lang w:val="fr-BE"/>
        </w:rPr>
        <w:tab/>
      </w:r>
      <w:r>
        <w:rPr>
          <w:rFonts w:ascii="Arial" w:hAnsi="Arial" w:cs="Arial"/>
          <w:sz w:val="16"/>
          <w:szCs w:val="16"/>
          <w:lang w:val="fr-BE"/>
        </w:rPr>
        <w:tab/>
      </w:r>
      <w:r>
        <w:rPr>
          <w:rFonts w:ascii="Arial" w:hAnsi="Arial" w:cs="Arial"/>
          <w:sz w:val="16"/>
          <w:szCs w:val="16"/>
          <w:lang w:val="fr-BE"/>
        </w:rPr>
        <w:tab/>
        <w:t>GSM 0499/98.34.22</w:t>
      </w:r>
    </w:p>
    <w:p w:rsidR="009325DA" w:rsidRDefault="009325DA" w:rsidP="00556D67">
      <w:pPr>
        <w:rPr>
          <w:rFonts w:ascii="Arial" w:hAnsi="Arial" w:cs="Arial"/>
        </w:rPr>
      </w:pPr>
    </w:p>
    <w:p w:rsidR="009325DA" w:rsidRPr="00220CCB" w:rsidRDefault="009325DA" w:rsidP="00556D67">
      <w:pPr>
        <w:rPr>
          <w:rFonts w:ascii="Arial" w:hAnsi="Arial" w:cs="Arial"/>
        </w:rPr>
      </w:pPr>
    </w:p>
    <w:p w:rsidR="009325DA" w:rsidRPr="00220CCB" w:rsidRDefault="009325DA" w:rsidP="00556D67">
      <w:pPr>
        <w:rPr>
          <w:rFonts w:ascii="Arial" w:hAnsi="Arial" w:cs="Arial"/>
          <w:b/>
        </w:rPr>
      </w:pPr>
      <w:r>
        <w:rPr>
          <w:rFonts w:ascii="Arial" w:hAnsi="Arial" w:cs="Arial"/>
          <w:b/>
        </w:rPr>
        <w:t>Concentratieplannen vliegcorridors</w:t>
      </w:r>
    </w:p>
    <w:p w:rsidR="009325DA" w:rsidRDefault="009325DA" w:rsidP="00556D67">
      <w:pPr>
        <w:rPr>
          <w:rFonts w:ascii="Arial" w:hAnsi="Arial" w:cs="Arial"/>
        </w:rPr>
      </w:pPr>
    </w:p>
    <w:p w:rsidR="009325DA" w:rsidRPr="00220CCB" w:rsidRDefault="009325DA" w:rsidP="00556D67">
      <w:pPr>
        <w:rPr>
          <w:rFonts w:ascii="Arial" w:hAnsi="Arial" w:cs="Arial"/>
        </w:rPr>
      </w:pPr>
    </w:p>
    <w:p w:rsidR="009325DA" w:rsidRPr="00220CCB" w:rsidRDefault="009325DA" w:rsidP="00556D67">
      <w:pPr>
        <w:rPr>
          <w:rFonts w:ascii="Arial" w:hAnsi="Arial" w:cs="Arial"/>
        </w:rPr>
      </w:pPr>
      <w:r>
        <w:rPr>
          <w:rFonts w:ascii="Arial" w:hAnsi="Arial" w:cs="Arial"/>
        </w:rPr>
        <w:t>Geachte minister-president,</w:t>
      </w:r>
    </w:p>
    <w:p w:rsidR="009325DA" w:rsidRDefault="009325DA" w:rsidP="00556D67">
      <w:pPr>
        <w:rPr>
          <w:rFonts w:ascii="Arial" w:hAnsi="Arial" w:cs="Arial"/>
        </w:rPr>
      </w:pPr>
    </w:p>
    <w:p w:rsidR="009325DA" w:rsidRPr="00220CCB" w:rsidRDefault="009325DA" w:rsidP="00556D67">
      <w:pPr>
        <w:rPr>
          <w:rFonts w:ascii="Arial" w:hAnsi="Arial" w:cs="Arial"/>
        </w:rPr>
      </w:pPr>
    </w:p>
    <w:p w:rsidR="009325DA" w:rsidRDefault="009325DA" w:rsidP="00942435">
      <w:pPr>
        <w:rPr>
          <w:rFonts w:ascii="Arial" w:hAnsi="Arial" w:cs="Arial"/>
        </w:rPr>
      </w:pPr>
      <w:r>
        <w:rPr>
          <w:rFonts w:ascii="Arial" w:hAnsi="Arial" w:cs="Arial"/>
        </w:rPr>
        <w:t>De gemeenten Meise, Grimbergen en Wemmel hebben, hierbij gesteund door hun inwoners, steeds geijverd voor een correcte spreiding van de vliegroutes.  Achtereenvolgende gerechtelijke procedures resulteerden in een veroordeling van het concentratieprincipe omdat dit het grondwettelijk gelijkheidsbeginsel schendt.</w:t>
      </w:r>
    </w:p>
    <w:p w:rsidR="009325DA" w:rsidRDefault="009325DA" w:rsidP="00942435">
      <w:pPr>
        <w:rPr>
          <w:rFonts w:ascii="Arial" w:hAnsi="Arial" w:cs="Arial"/>
        </w:rPr>
      </w:pPr>
      <w:r>
        <w:rPr>
          <w:rFonts w:ascii="Arial" w:hAnsi="Arial" w:cs="Arial"/>
        </w:rPr>
        <w:t>In het luchthavenakkoord van 2010 werden volgende 5 principes overeengekomen:</w:t>
      </w:r>
    </w:p>
    <w:p w:rsidR="009325DA" w:rsidRDefault="009325DA" w:rsidP="00942435">
      <w:pPr>
        <w:numPr>
          <w:ilvl w:val="0"/>
          <w:numId w:val="1"/>
        </w:numPr>
        <w:rPr>
          <w:rFonts w:ascii="Arial" w:hAnsi="Arial" w:cs="Arial"/>
        </w:rPr>
      </w:pPr>
      <w:r>
        <w:rPr>
          <w:rFonts w:ascii="Arial" w:hAnsi="Arial" w:cs="Arial"/>
        </w:rPr>
        <w:t>De veiligheid is prioritair</w:t>
      </w:r>
    </w:p>
    <w:p w:rsidR="009325DA" w:rsidRDefault="009325DA" w:rsidP="00942435">
      <w:pPr>
        <w:numPr>
          <w:ilvl w:val="0"/>
          <w:numId w:val="1"/>
        </w:numPr>
        <w:rPr>
          <w:rFonts w:ascii="Arial" w:hAnsi="Arial" w:cs="Arial"/>
        </w:rPr>
      </w:pPr>
      <w:r>
        <w:rPr>
          <w:rFonts w:ascii="Arial" w:hAnsi="Arial" w:cs="Arial"/>
        </w:rPr>
        <w:t>De capaciteit van de luchthaven moet worden gegarandeerd</w:t>
      </w:r>
    </w:p>
    <w:p w:rsidR="009325DA" w:rsidRDefault="009325DA" w:rsidP="00942435">
      <w:pPr>
        <w:numPr>
          <w:ilvl w:val="0"/>
          <w:numId w:val="1"/>
        </w:numPr>
        <w:rPr>
          <w:rFonts w:ascii="Arial" w:hAnsi="Arial" w:cs="Arial"/>
        </w:rPr>
      </w:pPr>
      <w:r>
        <w:rPr>
          <w:rFonts w:ascii="Arial" w:hAnsi="Arial" w:cs="Arial"/>
        </w:rPr>
        <w:t>Er wordt gekozen voor rechtdoor vliegen via de kortste vliegroutes om evidente ecologische en economische redenen</w:t>
      </w:r>
    </w:p>
    <w:p w:rsidR="009325DA" w:rsidRDefault="009325DA" w:rsidP="00942435">
      <w:pPr>
        <w:numPr>
          <w:ilvl w:val="0"/>
          <w:numId w:val="1"/>
        </w:numPr>
        <w:rPr>
          <w:rFonts w:ascii="Arial" w:hAnsi="Arial" w:cs="Arial"/>
        </w:rPr>
      </w:pPr>
      <w:r>
        <w:rPr>
          <w:rFonts w:ascii="Arial" w:hAnsi="Arial" w:cs="Arial"/>
        </w:rPr>
        <w:t>Concentratie van vliegverkeer boven dicht bevolkt gebied wordt vermeden</w:t>
      </w:r>
    </w:p>
    <w:p w:rsidR="009325DA" w:rsidRDefault="009325DA" w:rsidP="00942435">
      <w:pPr>
        <w:numPr>
          <w:ilvl w:val="0"/>
          <w:numId w:val="1"/>
        </w:numPr>
        <w:rPr>
          <w:rFonts w:ascii="Arial" w:hAnsi="Arial" w:cs="Arial"/>
        </w:rPr>
      </w:pPr>
      <w:r>
        <w:rPr>
          <w:rFonts w:ascii="Arial" w:hAnsi="Arial" w:cs="Arial"/>
        </w:rPr>
        <w:t>Er wordt gekozen voor de eenvoud (zoveel mogelijk dezelfde procedures dag, nacht, week, weekend).</w:t>
      </w:r>
    </w:p>
    <w:p w:rsidR="009325DA" w:rsidRDefault="009325DA" w:rsidP="00942435">
      <w:pPr>
        <w:rPr>
          <w:rFonts w:ascii="Arial" w:hAnsi="Arial" w:cs="Arial"/>
        </w:rPr>
      </w:pPr>
    </w:p>
    <w:p w:rsidR="009325DA" w:rsidRDefault="009325DA" w:rsidP="00942435">
      <w:pPr>
        <w:ind w:right="-144"/>
        <w:rPr>
          <w:rFonts w:ascii="Arial" w:hAnsi="Arial" w:cs="Arial"/>
        </w:rPr>
      </w:pPr>
      <w:r>
        <w:rPr>
          <w:rFonts w:ascii="Arial" w:hAnsi="Arial" w:cs="Arial"/>
        </w:rPr>
        <w:t xml:space="preserve">Onze gemeenten kunnen zich daarom allesbehalve vinden in de plannen van staatssecretaris Wathelet om een deel van de vluchten te concentreren boven de Brusselse Kanaalzone en de rest boven de Ring.  De Ring, gelegen in de Vlaamse Noordrand, is een dichtbevolkte zone die niet gebaat is bij dergelijke initiatieven tot concentratie van de vliegcorridors.  De gemeenten Meise, Grimbergen en Wemmel wensen hier krachtdadig tegen te protesteren en hopen dat u, als Vlaams minister-president, dit initiatief - dat strijdig is met het luchthavenakkoord maar eerder gesteund op electorale overwegingen </w:t>
      </w:r>
      <w:r w:rsidRPr="00E4207A">
        <w:rPr>
          <w:rFonts w:ascii="Arial" w:hAnsi="Arial" w:cs="Arial"/>
          <w:sz w:val="22"/>
        </w:rPr>
        <w:t>[Brussels kiespubliek tijdens gemeenteraadsverkiezingen]</w:t>
      </w:r>
      <w:r>
        <w:rPr>
          <w:rFonts w:ascii="Arial" w:hAnsi="Arial" w:cs="Arial"/>
        </w:rPr>
        <w:t xml:space="preserve"> - zal blokkeren en elke nieuwe poging tot concentratie en verschuiving nauwlettend zal opvolgen en veroordelen.</w:t>
      </w:r>
    </w:p>
    <w:p w:rsidR="009325DA" w:rsidRDefault="009325DA" w:rsidP="00942435">
      <w:pPr>
        <w:rPr>
          <w:rFonts w:ascii="Arial" w:hAnsi="Arial" w:cs="Arial"/>
        </w:rPr>
      </w:pPr>
      <w:r>
        <w:rPr>
          <w:rFonts w:ascii="Arial" w:hAnsi="Arial" w:cs="Arial"/>
        </w:rPr>
        <w:t>In naam van de verontruste inwoners en besturen van de Noordrandgemeenten danken wij u voor de aandacht die u aan deze problematiek zal hechten.</w:t>
      </w:r>
    </w:p>
    <w:p w:rsidR="009325DA" w:rsidRDefault="009325DA" w:rsidP="00942435">
      <w:pPr>
        <w:rPr>
          <w:rFonts w:ascii="Arial" w:hAnsi="Arial" w:cs="Arial"/>
        </w:rPr>
      </w:pPr>
    </w:p>
    <w:p w:rsidR="009325DA" w:rsidRDefault="009325DA" w:rsidP="00556D67">
      <w:pPr>
        <w:rPr>
          <w:rFonts w:ascii="Arial" w:hAnsi="Arial" w:cs="Arial"/>
        </w:rPr>
      </w:pPr>
    </w:p>
    <w:p w:rsidR="009325DA" w:rsidRDefault="009325DA" w:rsidP="00556D67">
      <w:pPr>
        <w:rPr>
          <w:rFonts w:ascii="Arial" w:hAnsi="Arial" w:cs="Arial"/>
        </w:rPr>
      </w:pPr>
    </w:p>
    <w:p w:rsidR="009325DA" w:rsidRDefault="009325DA" w:rsidP="00556D67">
      <w:pPr>
        <w:rPr>
          <w:rFonts w:ascii="Arial" w:hAnsi="Arial" w:cs="Arial"/>
        </w:rPr>
      </w:pPr>
    </w:p>
    <w:p w:rsidR="009325DA" w:rsidRDefault="009325DA" w:rsidP="00556D67">
      <w:pPr>
        <w:rPr>
          <w:rFonts w:ascii="Arial" w:hAnsi="Arial" w:cs="Arial"/>
        </w:rPr>
      </w:pPr>
    </w:p>
    <w:p w:rsidR="009325DA" w:rsidRDefault="009325DA" w:rsidP="00556D67">
      <w:pPr>
        <w:rPr>
          <w:rFonts w:ascii="Arial" w:hAnsi="Arial" w:cs="Arial"/>
        </w:rPr>
      </w:pPr>
    </w:p>
    <w:p w:rsidR="009325DA" w:rsidRDefault="009325DA" w:rsidP="00556D67">
      <w:pPr>
        <w:rPr>
          <w:rFonts w:ascii="Arial" w:hAnsi="Arial" w:cs="Arial"/>
        </w:rPr>
      </w:pPr>
    </w:p>
    <w:p w:rsidR="009325DA" w:rsidRPr="00220CCB" w:rsidRDefault="009325DA" w:rsidP="00556D67">
      <w:pPr>
        <w:rPr>
          <w:rFonts w:ascii="Arial" w:hAnsi="Arial" w:cs="Arial"/>
        </w:rPr>
      </w:pPr>
    </w:p>
    <w:p w:rsidR="009325DA" w:rsidRPr="00220CCB" w:rsidRDefault="009325DA" w:rsidP="00556D67">
      <w:pPr>
        <w:rPr>
          <w:rFonts w:ascii="Arial" w:hAnsi="Arial" w:cs="Arial"/>
        </w:rPr>
      </w:pPr>
      <w:r w:rsidRPr="00220CCB">
        <w:rPr>
          <w:rFonts w:ascii="Arial" w:hAnsi="Arial" w:cs="Arial"/>
        </w:rPr>
        <w:t>Hoogachtend,</w:t>
      </w:r>
    </w:p>
    <w:p w:rsidR="009325DA" w:rsidRPr="00220CCB" w:rsidRDefault="009325DA" w:rsidP="00556D67">
      <w:pPr>
        <w:rPr>
          <w:rFonts w:ascii="Arial" w:hAnsi="Arial" w:cs="Arial"/>
        </w:rPr>
      </w:pPr>
    </w:p>
    <w:p w:rsidR="009325DA" w:rsidRPr="00220CCB" w:rsidRDefault="009325DA" w:rsidP="00556D67">
      <w:pPr>
        <w:rPr>
          <w:rFonts w:ascii="Arial" w:hAnsi="Arial" w:cs="Arial"/>
        </w:rPr>
      </w:pPr>
    </w:p>
    <w:p w:rsidR="009325DA" w:rsidRPr="00220CCB" w:rsidRDefault="009325DA" w:rsidP="00556D67">
      <w:pPr>
        <w:rPr>
          <w:rFonts w:ascii="Arial" w:hAnsi="Arial" w:cs="Arial"/>
        </w:rPr>
      </w:pPr>
      <w:r>
        <w:rPr>
          <w:noProof/>
        </w:rPr>
        <w:pict>
          <v:group id="_x0000_s1029" style="position:absolute;margin-left:190pt;margin-top:13.05pt;width:1in;height:1in;z-index:251656704" coordorigin="5040,11144" coordsize="1440,1440">
            <v:shape id="_x0000_s1030" type="#_x0000_t75" style="position:absolute;left:5472;top:11576;width:576;height:576;visibility:visible;mso-wrap-edited:f" filled="t" fillcolor="red">
              <v:imagedata r:id="rId10" o:title=""/>
            </v:shape>
            <v:group id="_x0000_s1031" style="position:absolute;left:5040;top:11144;width:1440;height:1440" coordorigin="5040,11144" coordsize="1440,1440">
              <v:shapetype id="_x0000_t146" coordsize="21600,21600" o:spt="146" adj="-11730944" path="al10800,10800,10800,10800@2@5e">
                <v:formulas>
                  <v:f eqn="val #1"/>
                  <v:f eqn="val #0"/>
                  <v:f eqn="sum 0 0 #0"/>
                  <v:f eqn="prod #0 2 1"/>
                  <v:f eqn="sumangle @3 0 360"/>
                  <v:f eqn="if @3 @4 @3"/>
                  <v:f eqn="val 10800"/>
                  <v:f eqn="cos 10800 #0"/>
                  <v:f eqn="sin 10800 #0"/>
                  <v:f eqn="sum @7 10800 0"/>
                  <v:f eqn="sum @8 10800 0"/>
                  <v:f eqn="sum 10800 0 @8"/>
                  <v:f eqn="if #0 0 21600"/>
                </v:formulas>
                <v:path textpathok="t" o:connecttype="custom" o:connectlocs="@12,10800;@9,@10;@9,@11"/>
                <v:textpath on="t" style="v-text-kern:t" fitpath="t"/>
                <v:handles>
                  <v:h position="@6,#0" polar="10800,10800"/>
                </v:handles>
                <o:lock v:ext="edit" text="t" shapetype="t"/>
              </v:shapetype>
              <v:shape id="_x0000_s1032" type="#_x0000_t146" style="position:absolute;left:5177;top:11295;width:1152;height:1138;rotation:-3799198fd;mso-wrap-edited:f" adj="-11664927" fillcolor="black">
                <v:shadow color="#868686"/>
                <v:textpath style="font-family:&quot;Arial&quot;;font-size:8pt;v-text-spacing:78650f;v-text-kern:f" fitshape="t" trim="t" string="GEMEENTEBESTUUR  van  MEISE             "/>
                <o:lock v:ext="edit" text="f"/>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33" type="#_x0000_t23" style="position:absolute;left:5040;top:11144;width:1440;height:1440" adj="3960" filled="f"/>
            </v:group>
          </v:group>
          <o:OLEObject Type="Embed" ProgID="Word.Picture.8" ShapeID="_x0000_s1030" DrawAspect="Content" ObjectID="_1408104394" r:id="rId11"/>
        </w:pict>
      </w:r>
      <w:r w:rsidRPr="00220CCB">
        <w:rPr>
          <w:rFonts w:ascii="Arial" w:hAnsi="Arial" w:cs="Arial"/>
        </w:rPr>
        <w:t>In opdracht:</w:t>
      </w:r>
    </w:p>
    <w:p w:rsidR="009325DA" w:rsidRDefault="009325DA" w:rsidP="00556D67">
      <w:pPr>
        <w:rPr>
          <w:rFonts w:ascii="Arial" w:hAnsi="Arial" w:cs="Arial"/>
        </w:rPr>
      </w:pPr>
      <w:r>
        <w:rPr>
          <w:rFonts w:ascii="Arial" w:hAnsi="Arial" w:cs="Arial"/>
        </w:rPr>
        <w:t>Namens de gemeente Meise</w:t>
      </w:r>
    </w:p>
    <w:p w:rsidR="009325DA" w:rsidRDefault="009325DA" w:rsidP="00556D67">
      <w:pPr>
        <w:rPr>
          <w:rFonts w:ascii="Arial" w:hAnsi="Arial" w:cs="Arial"/>
        </w:rPr>
      </w:pPr>
    </w:p>
    <w:p w:rsidR="009325DA" w:rsidRPr="00220CCB" w:rsidRDefault="009325DA" w:rsidP="00556D67">
      <w:pPr>
        <w:rPr>
          <w:rFonts w:ascii="Arial" w:hAnsi="Arial" w:cs="Arial"/>
        </w:rPr>
      </w:pPr>
    </w:p>
    <w:p w:rsidR="009325DA" w:rsidRPr="00220CCB" w:rsidRDefault="009325DA" w:rsidP="00556D67">
      <w:pPr>
        <w:rPr>
          <w:rFonts w:ascii="Arial" w:hAnsi="Arial" w:cs="Arial"/>
        </w:rPr>
      </w:pPr>
    </w:p>
    <w:p w:rsidR="009325DA" w:rsidRPr="00220CCB" w:rsidRDefault="009325DA" w:rsidP="00556D6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325DA" w:rsidRPr="00220CCB" w:rsidRDefault="009325DA" w:rsidP="00556D67">
      <w:pPr>
        <w:rPr>
          <w:rFonts w:ascii="Arial" w:hAnsi="Arial" w:cs="Arial"/>
        </w:rPr>
      </w:pPr>
    </w:p>
    <w:p w:rsidR="009325DA" w:rsidRPr="00220CCB" w:rsidRDefault="009325DA" w:rsidP="00556D67">
      <w:pPr>
        <w:rPr>
          <w:rFonts w:ascii="Arial" w:hAnsi="Arial" w:cs="Arial"/>
        </w:rPr>
      </w:pPr>
    </w:p>
    <w:p w:rsidR="009325DA" w:rsidRPr="00220CCB" w:rsidRDefault="009325DA" w:rsidP="00556D67">
      <w:pPr>
        <w:tabs>
          <w:tab w:val="left" w:pos="6480"/>
        </w:tabs>
        <w:rPr>
          <w:rFonts w:ascii="Arial" w:hAnsi="Arial" w:cs="Arial"/>
        </w:rPr>
      </w:pPr>
      <w:r>
        <w:rPr>
          <w:rFonts w:ascii="Arial" w:hAnsi="Arial" w:cs="Arial"/>
        </w:rPr>
        <w:t>Ellen DE CLERCK</w:t>
      </w:r>
      <w:r w:rsidRPr="00220CCB">
        <w:rPr>
          <w:rFonts w:ascii="Arial" w:hAnsi="Arial" w:cs="Arial"/>
        </w:rPr>
        <w:tab/>
      </w:r>
      <w:r>
        <w:rPr>
          <w:rFonts w:ascii="Arial" w:hAnsi="Arial" w:cs="Arial"/>
        </w:rPr>
        <w:t>Marcel BELGRADO</w:t>
      </w:r>
    </w:p>
    <w:p w:rsidR="009325DA" w:rsidRPr="00220CCB" w:rsidRDefault="009325DA" w:rsidP="00556D67">
      <w:pPr>
        <w:tabs>
          <w:tab w:val="left" w:pos="6480"/>
        </w:tabs>
        <w:rPr>
          <w:rFonts w:ascii="Arial" w:hAnsi="Arial" w:cs="Arial"/>
        </w:rPr>
      </w:pPr>
      <w:r w:rsidRPr="00220CCB">
        <w:rPr>
          <w:rFonts w:ascii="Arial" w:hAnsi="Arial" w:cs="Arial"/>
        </w:rPr>
        <w:t>Gemeentesecretaris</w:t>
      </w:r>
      <w:r w:rsidRPr="00220CCB">
        <w:rPr>
          <w:rFonts w:ascii="Arial" w:hAnsi="Arial" w:cs="Arial"/>
        </w:rPr>
        <w:tab/>
        <w:t>burgemeester</w:t>
      </w:r>
    </w:p>
    <w:p w:rsidR="009325DA" w:rsidRDefault="009325DA" w:rsidP="0036306A">
      <w:pPr>
        <w:tabs>
          <w:tab w:val="left" w:pos="6480"/>
        </w:tabs>
        <w:rPr>
          <w:rFonts w:ascii="Arial" w:hAnsi="Arial" w:cs="Arial"/>
        </w:rPr>
      </w:pPr>
    </w:p>
    <w:p w:rsidR="009325DA" w:rsidRPr="0036306A" w:rsidRDefault="009325DA" w:rsidP="0036306A">
      <w:pPr>
        <w:tabs>
          <w:tab w:val="left" w:pos="6480"/>
        </w:tabs>
        <w:rPr>
          <w:rFonts w:ascii="Arial" w:hAnsi="Arial" w:cs="Arial"/>
        </w:rPr>
      </w:pPr>
    </w:p>
    <w:p w:rsidR="009325DA" w:rsidRPr="0036306A" w:rsidRDefault="009325DA" w:rsidP="0036306A">
      <w:pPr>
        <w:tabs>
          <w:tab w:val="left" w:pos="6480"/>
        </w:tabs>
        <w:rPr>
          <w:rFonts w:ascii="Arial" w:hAnsi="Arial" w:cs="Arial"/>
        </w:rPr>
      </w:pPr>
      <w:r w:rsidRPr="0036306A">
        <w:rPr>
          <w:rFonts w:ascii="Arial" w:hAnsi="Arial" w:cs="Arial"/>
        </w:rPr>
        <w:t>Namens de gemeente Grimbergen</w:t>
      </w:r>
    </w:p>
    <w:p w:rsidR="009325DA" w:rsidRDefault="009325DA" w:rsidP="0084091F">
      <w:pPr>
        <w:tabs>
          <w:tab w:val="left" w:pos="6480"/>
        </w:tabs>
        <w:jc w:val="center"/>
        <w:rPr>
          <w:rFonts w:ascii="Arial" w:hAnsi="Arial" w:cs="Arial"/>
        </w:rPr>
      </w:pPr>
      <w:r w:rsidRPr="00F819A9">
        <w:rPr>
          <w:rFonts w:ascii="Arial" w:hAnsi="Arial" w:cs="Arial"/>
        </w:rPr>
        <w:pict>
          <v:shape id="_x0000_i1029" type="#_x0000_t75" style="width:1in;height:69pt">
            <v:imagedata r:id="rId12" o:title=""/>
          </v:shape>
        </w:pict>
      </w:r>
    </w:p>
    <w:p w:rsidR="009325DA" w:rsidRPr="0036306A" w:rsidRDefault="009325DA" w:rsidP="0084091F">
      <w:pPr>
        <w:tabs>
          <w:tab w:val="left" w:pos="6480"/>
        </w:tabs>
        <w:jc w:val="center"/>
        <w:rPr>
          <w:rFonts w:ascii="Arial" w:hAnsi="Arial" w:cs="Arial"/>
        </w:rPr>
      </w:pPr>
    </w:p>
    <w:p w:rsidR="009325DA" w:rsidRDefault="009325DA" w:rsidP="0036306A">
      <w:pPr>
        <w:tabs>
          <w:tab w:val="left" w:pos="6480"/>
        </w:tabs>
        <w:rPr>
          <w:rFonts w:ascii="Arial" w:hAnsi="Arial" w:cs="Arial"/>
        </w:rPr>
      </w:pPr>
      <w:smartTag w:uri="urn:schemas-microsoft-com:office:smarttags" w:element="PersonName">
        <w:smartTagPr>
          <w:attr w:name="ProductID" w:val="Hans HABILS"/>
        </w:smartTagPr>
        <w:r>
          <w:rPr>
            <w:rFonts w:ascii="Arial" w:hAnsi="Arial" w:cs="Arial"/>
          </w:rPr>
          <w:t>Hans HABILS</w:t>
        </w:r>
      </w:smartTag>
      <w:r>
        <w:rPr>
          <w:rFonts w:ascii="Arial" w:hAnsi="Arial" w:cs="Arial"/>
        </w:rPr>
        <w:tab/>
        <w:t>Marleen MERTENS</w:t>
      </w:r>
    </w:p>
    <w:p w:rsidR="009325DA" w:rsidRPr="00220CCB" w:rsidRDefault="009325DA" w:rsidP="0036306A">
      <w:pPr>
        <w:tabs>
          <w:tab w:val="left" w:pos="6480"/>
        </w:tabs>
        <w:rPr>
          <w:rFonts w:ascii="Arial" w:hAnsi="Arial" w:cs="Arial"/>
        </w:rPr>
      </w:pPr>
      <w:r w:rsidRPr="00220CCB">
        <w:rPr>
          <w:rFonts w:ascii="Arial" w:hAnsi="Arial" w:cs="Arial"/>
        </w:rPr>
        <w:t>Gemeentesecretaris</w:t>
      </w:r>
      <w:r w:rsidRPr="00220CCB">
        <w:rPr>
          <w:rFonts w:ascii="Arial" w:hAnsi="Arial" w:cs="Arial"/>
        </w:rPr>
        <w:tab/>
        <w:t>burgemeester</w:t>
      </w:r>
    </w:p>
    <w:p w:rsidR="009325DA" w:rsidRPr="0036306A" w:rsidRDefault="009325DA" w:rsidP="0036306A">
      <w:pPr>
        <w:tabs>
          <w:tab w:val="left" w:pos="6480"/>
        </w:tabs>
        <w:rPr>
          <w:rFonts w:ascii="Arial" w:hAnsi="Arial" w:cs="Arial"/>
        </w:rPr>
      </w:pPr>
    </w:p>
    <w:p w:rsidR="009325DA" w:rsidRDefault="009325DA" w:rsidP="0036306A">
      <w:pPr>
        <w:tabs>
          <w:tab w:val="left" w:pos="6480"/>
        </w:tabs>
        <w:rPr>
          <w:rFonts w:ascii="Arial" w:hAnsi="Arial" w:cs="Arial"/>
        </w:rPr>
      </w:pPr>
    </w:p>
    <w:p w:rsidR="009325DA" w:rsidRPr="0036306A" w:rsidRDefault="009325DA" w:rsidP="0036306A">
      <w:pPr>
        <w:tabs>
          <w:tab w:val="left" w:pos="6480"/>
        </w:tabs>
        <w:rPr>
          <w:rFonts w:ascii="Arial" w:hAnsi="Arial" w:cs="Arial"/>
        </w:rPr>
      </w:pPr>
      <w:r w:rsidRPr="0036306A">
        <w:rPr>
          <w:rFonts w:ascii="Arial" w:hAnsi="Arial" w:cs="Arial"/>
        </w:rPr>
        <w:t>Namens de gemeente Wemmel</w:t>
      </w:r>
    </w:p>
    <w:p w:rsidR="009325DA" w:rsidRPr="0036306A" w:rsidRDefault="009325DA" w:rsidP="0036306A">
      <w:pPr>
        <w:tabs>
          <w:tab w:val="left" w:pos="6480"/>
        </w:tabs>
        <w:rPr>
          <w:rFonts w:ascii="Arial" w:hAnsi="Arial" w:cs="Arial"/>
        </w:rPr>
      </w:pPr>
    </w:p>
    <w:p w:rsidR="009325DA" w:rsidRPr="0036306A" w:rsidRDefault="009325DA" w:rsidP="0036306A">
      <w:pPr>
        <w:tabs>
          <w:tab w:val="left" w:pos="6480"/>
        </w:tabs>
        <w:rPr>
          <w:rFonts w:ascii="Arial" w:hAnsi="Arial" w:cs="Arial"/>
        </w:rPr>
      </w:pPr>
    </w:p>
    <w:p w:rsidR="009325DA" w:rsidRPr="0036306A" w:rsidRDefault="009325DA" w:rsidP="0036306A">
      <w:pPr>
        <w:tabs>
          <w:tab w:val="left" w:pos="6480"/>
        </w:tabs>
        <w:rPr>
          <w:rFonts w:ascii="Arial" w:hAnsi="Arial" w:cs="Arial"/>
        </w:rPr>
      </w:pPr>
    </w:p>
    <w:p w:rsidR="009325DA" w:rsidRPr="0036306A" w:rsidRDefault="009325DA" w:rsidP="0036306A">
      <w:pPr>
        <w:tabs>
          <w:tab w:val="left" w:pos="6480"/>
        </w:tabs>
        <w:rPr>
          <w:rFonts w:ascii="Arial" w:hAnsi="Arial" w:cs="Arial"/>
        </w:rPr>
      </w:pPr>
    </w:p>
    <w:p w:rsidR="009325DA" w:rsidRPr="0036306A" w:rsidRDefault="009325DA" w:rsidP="0036306A">
      <w:pPr>
        <w:tabs>
          <w:tab w:val="left" w:pos="6480"/>
        </w:tabs>
        <w:rPr>
          <w:rFonts w:ascii="Arial" w:hAnsi="Arial" w:cs="Arial"/>
        </w:rPr>
      </w:pPr>
      <w:r>
        <w:rPr>
          <w:rFonts w:ascii="Arial" w:hAnsi="Arial" w:cs="Arial"/>
        </w:rPr>
        <w:t>Katrien DE TAEYE</w:t>
      </w:r>
      <w:r>
        <w:rPr>
          <w:rFonts w:ascii="Arial" w:hAnsi="Arial" w:cs="Arial"/>
        </w:rPr>
        <w:tab/>
        <w:t>Christian ANDRIES</w:t>
      </w:r>
    </w:p>
    <w:p w:rsidR="009325DA" w:rsidRPr="00220CCB" w:rsidRDefault="009325DA" w:rsidP="0036306A">
      <w:pPr>
        <w:tabs>
          <w:tab w:val="left" w:pos="6480"/>
        </w:tabs>
        <w:rPr>
          <w:rFonts w:ascii="Arial" w:hAnsi="Arial" w:cs="Arial"/>
        </w:rPr>
      </w:pPr>
      <w:r w:rsidRPr="00220CCB">
        <w:rPr>
          <w:rFonts w:ascii="Arial" w:hAnsi="Arial" w:cs="Arial"/>
        </w:rPr>
        <w:t>Gemeentesecretaris</w:t>
      </w:r>
      <w:r w:rsidRPr="00220CCB">
        <w:rPr>
          <w:rFonts w:ascii="Arial" w:hAnsi="Arial" w:cs="Arial"/>
        </w:rPr>
        <w:tab/>
        <w:t>burgemeester</w:t>
      </w:r>
    </w:p>
    <w:p w:rsidR="009325DA" w:rsidRDefault="009325DA"/>
    <w:p w:rsidR="009325DA" w:rsidRDefault="009325DA"/>
    <w:p w:rsidR="009325DA" w:rsidRDefault="009325DA"/>
    <w:sectPr w:rsidR="009325DA" w:rsidSect="00556D67">
      <w:headerReference w:type="default" r:id="rId13"/>
      <w:footerReference w:type="default" r:id="rId14"/>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5DA" w:rsidRDefault="009325DA">
      <w:r>
        <w:separator/>
      </w:r>
    </w:p>
  </w:endnote>
  <w:endnote w:type="continuationSeparator" w:id="0">
    <w:p w:rsidR="009325DA" w:rsidRDefault="009325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DA" w:rsidRPr="00384E5B" w:rsidRDefault="009325DA" w:rsidP="00D06AE0">
    <w:pPr>
      <w:pStyle w:val="Footer"/>
      <w:pBdr>
        <w:top w:val="single" w:sz="4" w:space="1" w:color="auto"/>
      </w:pBdr>
      <w:tabs>
        <w:tab w:val="clear" w:pos="4536"/>
        <w:tab w:val="clear" w:pos="9072"/>
        <w:tab w:val="left" w:pos="4140"/>
        <w:tab w:val="left" w:pos="5580"/>
        <w:tab w:val="left" w:pos="7200"/>
      </w:tabs>
      <w:rPr>
        <w:rFonts w:ascii="Arial" w:hAnsi="Arial" w:cs="Arial"/>
        <w:sz w:val="16"/>
        <w:szCs w:val="16"/>
      </w:rPr>
    </w:pPr>
    <w:r w:rsidRPr="00236FB5">
      <w:rPr>
        <w:rFonts w:ascii="Arial" w:hAnsi="Arial" w:cs="Arial"/>
        <w:sz w:val="16"/>
        <w:szCs w:val="16"/>
      </w:rPr>
      <w:t xml:space="preserve">Gemeentehuis: </w:t>
    </w:r>
    <w:r>
      <w:rPr>
        <w:rFonts w:ascii="Arial" w:hAnsi="Arial" w:cs="Arial"/>
        <w:sz w:val="16"/>
        <w:szCs w:val="16"/>
      </w:rPr>
      <w:t xml:space="preserve">Tramlaan 8, 1861 Meise (Wolvertem) - </w:t>
    </w:r>
    <w:r w:rsidRPr="00236FB5">
      <w:rPr>
        <w:rFonts w:ascii="Arial" w:hAnsi="Arial" w:cs="Arial"/>
        <w:sz w:val="16"/>
        <w:szCs w:val="16"/>
      </w:rPr>
      <w:t>tel.(02)272</w:t>
    </w:r>
    <w:r>
      <w:rPr>
        <w:rFonts w:ascii="Arial" w:hAnsi="Arial" w:cs="Arial"/>
        <w:sz w:val="16"/>
        <w:szCs w:val="16"/>
      </w:rPr>
      <w:t>.</w:t>
    </w:r>
    <w:r w:rsidRPr="00236FB5">
      <w:rPr>
        <w:rFonts w:ascii="Arial" w:hAnsi="Arial" w:cs="Arial"/>
        <w:sz w:val="16"/>
        <w:szCs w:val="16"/>
      </w:rPr>
      <w:t>00</w:t>
    </w:r>
    <w:r>
      <w:rPr>
        <w:rFonts w:ascii="Arial" w:hAnsi="Arial" w:cs="Arial"/>
        <w:sz w:val="16"/>
        <w:szCs w:val="16"/>
      </w:rPr>
      <w:t>.</w:t>
    </w:r>
    <w:r w:rsidRPr="00236FB5">
      <w:rPr>
        <w:rFonts w:ascii="Arial" w:hAnsi="Arial" w:cs="Arial"/>
        <w:sz w:val="16"/>
        <w:szCs w:val="16"/>
      </w:rPr>
      <w:t>50</w:t>
    </w:r>
    <w:r>
      <w:rPr>
        <w:rFonts w:ascii="Arial" w:hAnsi="Arial" w:cs="Arial"/>
        <w:sz w:val="16"/>
        <w:szCs w:val="16"/>
      </w:rPr>
      <w:t xml:space="preserve"> - fax (02)270.02.61 - Bankrekening 000-0019924-39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5DA" w:rsidRDefault="009325DA">
      <w:r>
        <w:separator/>
      </w:r>
    </w:p>
  </w:footnote>
  <w:footnote w:type="continuationSeparator" w:id="0">
    <w:p w:rsidR="009325DA" w:rsidRDefault="009325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DA" w:rsidRDefault="009325DA">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18pt;margin-top:-.55pt;width:440.85pt;height:45pt;z-index:251660288" filled="f" stroked="f">
          <v:textbox>
            <w:txbxContent>
              <w:p w:rsidR="009325DA" w:rsidRDefault="009325DA" w:rsidP="00384E5B">
                <w:pPr>
                  <w:rPr>
                    <w:rFonts w:ascii="Arial" w:hAnsi="Arial" w:cs="Arial"/>
                  </w:rPr>
                </w:pPr>
                <w:r>
                  <w:rPr>
                    <w:rFonts w:ascii="Arial" w:hAnsi="Arial" w:cs="Arial"/>
                    <w:sz w:val="32"/>
                    <w:szCs w:val="32"/>
                  </w:rPr>
                  <w:t>Gemeentebestuur Meise</w:t>
                </w:r>
              </w:p>
              <w:p w:rsidR="009325DA" w:rsidRPr="00A55212" w:rsidRDefault="009325DA" w:rsidP="00384E5B">
                <w:pPr>
                  <w:pBdr>
                    <w:bottom w:val="single" w:sz="4" w:space="1" w:color="auto"/>
                  </w:pBdr>
                  <w:rPr>
                    <w:rFonts w:ascii="Arial" w:hAnsi="Arial" w:cs="Arial"/>
                  </w:rPr>
                </w:pPr>
                <w:r>
                  <w:rPr>
                    <w:rFonts w:ascii="Arial" w:hAnsi="Arial" w:cs="Arial"/>
                  </w:rPr>
                  <w:t>Provincie Vlaams-Brabant</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B131CA"/>
    <w:multiLevelType w:val="hybridMultilevel"/>
    <w:tmpl w:val="7F4617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hyphenationZone w:val="425"/>
  <w:drawingGridHorizontalSpacing w:val="100"/>
  <w:drawingGridVerticalSpacing w:val="136"/>
  <w:displayHorizontalDrawingGridEvery w:val="2"/>
  <w:displayVertic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5141"/>
    <w:rsid w:val="00051455"/>
    <w:rsid w:val="0006231D"/>
    <w:rsid w:val="000B034E"/>
    <w:rsid w:val="00105684"/>
    <w:rsid w:val="00125833"/>
    <w:rsid w:val="00186553"/>
    <w:rsid w:val="001B4D64"/>
    <w:rsid w:val="001F4905"/>
    <w:rsid w:val="00203AC0"/>
    <w:rsid w:val="00210EF2"/>
    <w:rsid w:val="00214B9A"/>
    <w:rsid w:val="00220CCB"/>
    <w:rsid w:val="00223DC8"/>
    <w:rsid w:val="00236241"/>
    <w:rsid w:val="00236FB5"/>
    <w:rsid w:val="00245DB8"/>
    <w:rsid w:val="00260740"/>
    <w:rsid w:val="002A2267"/>
    <w:rsid w:val="002B0E15"/>
    <w:rsid w:val="002C672F"/>
    <w:rsid w:val="002D7575"/>
    <w:rsid w:val="0036306A"/>
    <w:rsid w:val="00384E5B"/>
    <w:rsid w:val="003A696A"/>
    <w:rsid w:val="003B5D01"/>
    <w:rsid w:val="003D6399"/>
    <w:rsid w:val="003D7826"/>
    <w:rsid w:val="0049442C"/>
    <w:rsid w:val="004C63C1"/>
    <w:rsid w:val="004D260C"/>
    <w:rsid w:val="004D7A25"/>
    <w:rsid w:val="004E5141"/>
    <w:rsid w:val="0053639B"/>
    <w:rsid w:val="00544464"/>
    <w:rsid w:val="005465C7"/>
    <w:rsid w:val="00556D67"/>
    <w:rsid w:val="006702AA"/>
    <w:rsid w:val="0069045F"/>
    <w:rsid w:val="006A1F7A"/>
    <w:rsid w:val="006A3A62"/>
    <w:rsid w:val="006B1B8D"/>
    <w:rsid w:val="00725D7F"/>
    <w:rsid w:val="007311B3"/>
    <w:rsid w:val="0076275E"/>
    <w:rsid w:val="00781824"/>
    <w:rsid w:val="00791E8D"/>
    <w:rsid w:val="00792368"/>
    <w:rsid w:val="007A10B7"/>
    <w:rsid w:val="007B06F2"/>
    <w:rsid w:val="007D7597"/>
    <w:rsid w:val="007F0CF2"/>
    <w:rsid w:val="00822594"/>
    <w:rsid w:val="008260AF"/>
    <w:rsid w:val="0084091F"/>
    <w:rsid w:val="00853E6E"/>
    <w:rsid w:val="008936E0"/>
    <w:rsid w:val="008B5481"/>
    <w:rsid w:val="008C6831"/>
    <w:rsid w:val="008E225E"/>
    <w:rsid w:val="009325DA"/>
    <w:rsid w:val="00941CDF"/>
    <w:rsid w:val="00942435"/>
    <w:rsid w:val="00992D41"/>
    <w:rsid w:val="009B22C6"/>
    <w:rsid w:val="009B503F"/>
    <w:rsid w:val="009C208B"/>
    <w:rsid w:val="009D4507"/>
    <w:rsid w:val="009E0BB9"/>
    <w:rsid w:val="00A0640A"/>
    <w:rsid w:val="00A13D7F"/>
    <w:rsid w:val="00A21685"/>
    <w:rsid w:val="00A37865"/>
    <w:rsid w:val="00A50236"/>
    <w:rsid w:val="00A55212"/>
    <w:rsid w:val="00A66A0E"/>
    <w:rsid w:val="00AA62C1"/>
    <w:rsid w:val="00AB1659"/>
    <w:rsid w:val="00AD20DD"/>
    <w:rsid w:val="00B16AA3"/>
    <w:rsid w:val="00B22C96"/>
    <w:rsid w:val="00B33D40"/>
    <w:rsid w:val="00B50489"/>
    <w:rsid w:val="00B53A4A"/>
    <w:rsid w:val="00B830C6"/>
    <w:rsid w:val="00BF038E"/>
    <w:rsid w:val="00BF3492"/>
    <w:rsid w:val="00BF6D42"/>
    <w:rsid w:val="00C55808"/>
    <w:rsid w:val="00C81B1D"/>
    <w:rsid w:val="00C86F90"/>
    <w:rsid w:val="00CC3B82"/>
    <w:rsid w:val="00D04198"/>
    <w:rsid w:val="00D06AE0"/>
    <w:rsid w:val="00D2356B"/>
    <w:rsid w:val="00D45BA7"/>
    <w:rsid w:val="00DA4169"/>
    <w:rsid w:val="00DA7C4E"/>
    <w:rsid w:val="00DB44D8"/>
    <w:rsid w:val="00DE254B"/>
    <w:rsid w:val="00E2098D"/>
    <w:rsid w:val="00E20B78"/>
    <w:rsid w:val="00E30AF0"/>
    <w:rsid w:val="00E4207A"/>
    <w:rsid w:val="00E653C2"/>
    <w:rsid w:val="00E954AC"/>
    <w:rsid w:val="00EE4074"/>
    <w:rsid w:val="00F00EAF"/>
    <w:rsid w:val="00F2066D"/>
    <w:rsid w:val="00F24E93"/>
    <w:rsid w:val="00F7002F"/>
    <w:rsid w:val="00F72DE6"/>
    <w:rsid w:val="00F819A9"/>
    <w:rsid w:val="00FA2055"/>
  </w:rsids>
  <m:mathPr>
    <m:mathFont m:val="Cambria Math"/>
    <m:brkBin m:val="before"/>
    <m:brkBinSub m:val="--"/>
    <m:smallFrac m:val="off"/>
    <m:dispDef/>
    <m:lMargin m:val="0"/>
    <m:rMargin m:val="0"/>
    <m:defJc m:val="centerGroup"/>
    <m:wrapIndent m:val="1440"/>
    <m:intLim m:val="subSup"/>
    <m:naryLim m:val="undOvr"/>
  </m:mathPr>
  <w:uiCompat97To2003/>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D67"/>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84E5B"/>
    <w:pPr>
      <w:tabs>
        <w:tab w:val="center" w:pos="4536"/>
        <w:tab w:val="right" w:pos="9072"/>
      </w:tabs>
    </w:pPr>
  </w:style>
  <w:style w:type="character" w:customStyle="1" w:styleId="HeaderChar">
    <w:name w:val="Header Char"/>
    <w:basedOn w:val="DefaultParagraphFont"/>
    <w:link w:val="Header"/>
    <w:uiPriority w:val="99"/>
    <w:semiHidden/>
    <w:locked/>
    <w:rsid w:val="0069045F"/>
    <w:rPr>
      <w:rFonts w:cs="Times New Roman"/>
      <w:sz w:val="24"/>
      <w:szCs w:val="24"/>
    </w:rPr>
  </w:style>
  <w:style w:type="paragraph" w:styleId="Footer">
    <w:name w:val="footer"/>
    <w:basedOn w:val="Normal"/>
    <w:link w:val="FooterChar"/>
    <w:uiPriority w:val="99"/>
    <w:rsid w:val="00384E5B"/>
    <w:pPr>
      <w:tabs>
        <w:tab w:val="center" w:pos="4536"/>
        <w:tab w:val="right" w:pos="9072"/>
      </w:tabs>
    </w:pPr>
  </w:style>
  <w:style w:type="character" w:customStyle="1" w:styleId="FooterChar">
    <w:name w:val="Footer Char"/>
    <w:basedOn w:val="DefaultParagraphFont"/>
    <w:link w:val="Footer"/>
    <w:uiPriority w:val="99"/>
    <w:semiHidden/>
    <w:locked/>
    <w:rsid w:val="0069045F"/>
    <w:rPr>
      <w:rFonts w:cs="Times New Roman"/>
      <w:sz w:val="24"/>
      <w:szCs w:val="24"/>
    </w:rPr>
  </w:style>
  <w:style w:type="table" w:styleId="TableGrid">
    <w:name w:val="Table Grid"/>
    <w:basedOn w:val="TableNormal"/>
    <w:uiPriority w:val="99"/>
    <w:rsid w:val="003D782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5023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045F"/>
    <w:rPr>
      <w:rFonts w:cs="Times New Roman"/>
      <w:sz w:val="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AppData\Roaming\Microsoft\Sjablonen\brief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brief2012.dotx</Template>
  <TotalTime>2</TotalTime>
  <Pages>2</Pages>
  <Words>367</Words>
  <Characters>2020</Characters>
  <Application>Microsoft Office Outlook</Application>
  <DocSecurity>0</DocSecurity>
  <Lines>0</Lines>
  <Paragraphs>0</Paragraphs>
  <ScaleCrop>false</ScaleCrop>
  <Company>remmicom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 kenmerk</dc:title>
  <dc:subject/>
  <dc:creator>leo</dc:creator>
  <cp:keywords/>
  <dc:description/>
  <cp:lastModifiedBy>Emiel</cp:lastModifiedBy>
  <cp:revision>2</cp:revision>
  <cp:lastPrinted>2012-09-02T13:04:00Z</cp:lastPrinted>
  <dcterms:created xsi:type="dcterms:W3CDTF">2012-09-02T13:20:00Z</dcterms:created>
  <dcterms:modified xsi:type="dcterms:W3CDTF">2012-09-02T13:20:00Z</dcterms:modified>
</cp:coreProperties>
</file>